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18A6E">
      <w:pPr>
        <w:jc w:val="center"/>
      </w:pPr>
      <w:r>
        <w:rPr>
          <w:b/>
        </w:rPr>
        <w:t>ИНФОРМИРАНО СЪГЛАСИЕ ЗА ОБРАБОТВАНЕ НА ЛИЧНИ ДАННИ</w:t>
      </w:r>
    </w:p>
    <w:p w14:paraId="01A942B8">
      <w:pPr>
        <w:jc w:val="both"/>
      </w:pPr>
      <w:r>
        <w:t xml:space="preserve">„Вавилон София“ ЕООД, със седалище и адрес на управление: гр. София, </w:t>
      </w:r>
      <w:r>
        <w:rPr>
          <w:rFonts w:hint="default"/>
        </w:rPr>
        <w:t>жк. Овча Купел 2, бл. 25, вх. А, ет. 2, ап. 5</w:t>
      </w:r>
      <w:r>
        <w:t>, ЕИК</w:t>
      </w:r>
      <w:r>
        <w:rPr>
          <w:rFonts w:hint="default"/>
          <w:lang w:val="bg-BG"/>
        </w:rPr>
        <w:t xml:space="preserve"> </w:t>
      </w:r>
      <w:r>
        <w:rPr>
          <w:rFonts w:hint="default"/>
        </w:rPr>
        <w:t>204141356</w:t>
      </w:r>
      <w:r>
        <w:t xml:space="preserve">, представлявано от </w:t>
      </w:r>
      <w:r>
        <w:rPr>
          <w:lang w:val="bg-BG"/>
        </w:rPr>
        <w:t>Пламен</w:t>
      </w:r>
      <w:r>
        <w:rPr>
          <w:rFonts w:hint="default"/>
          <w:lang w:val="bg-BG"/>
        </w:rPr>
        <w:t xml:space="preserve"> Найденов</w:t>
      </w:r>
      <w:bookmarkStart w:id="0" w:name="_GoBack"/>
      <w:bookmarkEnd w:id="0"/>
      <w:r>
        <w:t>, в качеството си на администратор на лични данни, Ви уведомява, че за целите на предоставяне на услуги, свързани с чуждоезиково обучение и преводи, е необходимо да обработва Вашите лични данни съгласно Регламент (ЕС) 2016/679 (GDPR) и Закона за защита на личните данни (ЗЗЛД).</w:t>
      </w:r>
    </w:p>
    <w:p w14:paraId="212DB162">
      <w:pPr>
        <w:jc w:val="both"/>
      </w:pPr>
      <w:r>
        <w:t>1. Цели на обработването на личните данни</w:t>
      </w:r>
      <w:r>
        <w:br w:type="textWrapping"/>
      </w:r>
      <w:r>
        <w:t>Вашите лични данни се събират и обработват с цел записване и участие в езикови курсове, издаване на удостоверения и сертификати, контакт относно учебния процес, обработка на запитвания за преводи, издаване на фактури и изпращане на информация за курсове и промоции (при дадено съгласие).</w:t>
      </w:r>
    </w:p>
    <w:p w14:paraId="64245FE3">
      <w:pPr>
        <w:jc w:val="both"/>
      </w:pPr>
      <w:r>
        <w:t>2. Категории лични данни</w:t>
      </w:r>
      <w:r>
        <w:br w:type="textWrapping"/>
      </w:r>
      <w:r>
        <w:t>Име, презиме и фамилия; ЕГН или ЛНЧ; адрес; телефон; e-mail; данни за плащания; резултати от тестове; данни на родител/настойник (за непълнолетни курсисти).</w:t>
      </w:r>
    </w:p>
    <w:p w14:paraId="381A8E7A">
      <w:pPr>
        <w:jc w:val="both"/>
      </w:pPr>
      <w:r>
        <w:t>3. Правно основание за обработване</w:t>
      </w:r>
      <w:r>
        <w:br w:type="textWrapping"/>
      </w:r>
      <w:r>
        <w:t>Обработването се извършва на основание чл. 6, ал. 1, б. „б“, „в“ и „а“ от Регламент (ЕС) 2016/679 – за изпълнение на договор, законово задължение или дадено съгласие.</w:t>
      </w:r>
    </w:p>
    <w:p w14:paraId="573E21A5">
      <w:pPr>
        <w:jc w:val="both"/>
      </w:pPr>
      <w:r>
        <w:t>4. Съхранение и защита на данните</w:t>
      </w:r>
      <w:r>
        <w:br w:type="textWrapping"/>
      </w:r>
      <w:r>
        <w:t>Данните се съхраняват до 5 години след приключване на услугата, освен ако закон не изисква друг срок. Прилагат се подходящи технически и организационни мерки за защита.</w:t>
      </w:r>
    </w:p>
    <w:p w14:paraId="7DBFEB44">
      <w:pPr>
        <w:jc w:val="both"/>
      </w:pPr>
      <w:r>
        <w:t>5. Предоставяне на данни на трети лица</w:t>
      </w:r>
      <w:r>
        <w:br w:type="textWrapping"/>
      </w:r>
      <w:r>
        <w:t>Данните могат да бъдат предоставяни на държавни органи, партньорски образователни институции, счетоводни и ИТ доставчици – само при законово основание и договори за поверителност.</w:t>
      </w:r>
    </w:p>
    <w:p w14:paraId="0CEE497E">
      <w:pPr>
        <w:jc w:val="both"/>
      </w:pPr>
      <w:r>
        <w:t>6. Права на субектите на данни</w:t>
      </w:r>
      <w:r>
        <w:br w:type="textWrapping"/>
      </w:r>
      <w:r>
        <w:t>Имате право на достъп, корекция, изтриване, ограничаване, възражение, преносимост и оттегляне на съгласие, както и да подадете жалба до КЗЛД – гр. София, бул. „Проф. Цветан Лазаров“ № 2.</w:t>
      </w:r>
    </w:p>
    <w:p w14:paraId="4B40D964">
      <w:pPr>
        <w:jc w:val="both"/>
      </w:pPr>
    </w:p>
    <w:p w14:paraId="5AA09462">
      <w:pPr>
        <w:jc w:val="both"/>
      </w:pPr>
    </w:p>
    <w:p w14:paraId="5AC1EC4B">
      <w:pPr>
        <w:jc w:val="both"/>
      </w:pPr>
      <w:r>
        <w:t>ДЕКЛАРАЦИЯ НА КУРСИСТ / КЛИЕНТ</w:t>
      </w:r>
      <w:r>
        <w:br w:type="textWrapping"/>
      </w:r>
      <w:r>
        <w:t>Аз, долуподписаният/ата:</w:t>
      </w:r>
      <w:r>
        <w:br w:type="textWrapping"/>
      </w:r>
      <w:r>
        <w:t>Име и фамилия: .........................................................</w:t>
      </w:r>
      <w:r>
        <w:br w:type="textWrapping"/>
      </w:r>
      <w:r>
        <w:t>ЕГН: .........................................................</w:t>
      </w:r>
      <w:r>
        <w:br w:type="textWrapping"/>
      </w:r>
      <w:r>
        <w:t>Адрес: .........................................................</w:t>
      </w:r>
      <w:r>
        <w:br w:type="textWrapping"/>
      </w:r>
      <w:r>
        <w:t>Телефон: .........................................................</w:t>
      </w:r>
      <w:r>
        <w:br w:type="textWrapping"/>
      </w:r>
      <w:r>
        <w:t>E-mail: .........................................................</w:t>
      </w:r>
      <w:r>
        <w:br w:type="textWrapping"/>
      </w:r>
      <w:r>
        <w:br w:type="textWrapping"/>
      </w:r>
      <w:r>
        <w:t>Декларирам, че съм запознат/а с информацията за обработване на личните ми данни от „Вавилон София“ ЕООД и давам информирано съгласие те да бъдат събирани, обработвани и съхранявани за горепосочените цели.</w:t>
      </w:r>
      <w:r>
        <w:br w:type="textWrapping"/>
      </w:r>
      <w:r>
        <w:t>Бях уведомен/а, че мога да оттегля съгласието си по всяко време, като уведомя администратора на e-mail: [впишете e-mail адрес].</w:t>
      </w:r>
      <w:r>
        <w:br w:type="textWrapping"/>
      </w:r>
      <w:r>
        <w:br w:type="textWrapping"/>
      </w:r>
      <w:r>
        <w:t>Дата: ................. Подпис: .........................................................</w:t>
      </w:r>
    </w:p>
    <w:p w14:paraId="100D3479">
      <w:pPr>
        <w:jc w:val="both"/>
      </w:pPr>
    </w:p>
    <w:p w14:paraId="2BCA845F">
      <w:pPr>
        <w:jc w:val="both"/>
      </w:pPr>
    </w:p>
    <w:p w14:paraId="115C66D9">
      <w:pPr>
        <w:jc w:val="both"/>
      </w:pPr>
    </w:p>
    <w:p w14:paraId="2240EE1F">
      <w:pPr>
        <w:jc w:val="both"/>
      </w:pPr>
    </w:p>
    <w:p w14:paraId="03563CC4">
      <w:pPr>
        <w:jc w:val="both"/>
      </w:pPr>
    </w:p>
    <w:p w14:paraId="03368C74">
      <w:pPr>
        <w:jc w:val="both"/>
      </w:pPr>
    </w:p>
    <w:p w14:paraId="5B505BED">
      <w:pPr>
        <w:jc w:val="both"/>
      </w:pPr>
    </w:p>
    <w:p w14:paraId="06FF7305">
      <w:pPr>
        <w:jc w:val="both"/>
      </w:pPr>
    </w:p>
    <w:p w14:paraId="2FBA3A5A">
      <w:pPr>
        <w:jc w:val="both"/>
      </w:pPr>
    </w:p>
    <w:p w14:paraId="70126864">
      <w:pPr>
        <w:jc w:val="both"/>
      </w:pPr>
    </w:p>
    <w:p w14:paraId="1940D385">
      <w:pPr>
        <w:jc w:val="both"/>
      </w:pPr>
    </w:p>
    <w:p w14:paraId="37CA4EDB">
      <w:pPr>
        <w:jc w:val="both"/>
      </w:pPr>
    </w:p>
    <w:p w14:paraId="2698281E">
      <w:pPr>
        <w:jc w:val="both"/>
      </w:pPr>
    </w:p>
    <w:p w14:paraId="60968834">
      <w:pPr>
        <w:jc w:val="both"/>
      </w:pPr>
    </w:p>
    <w:p w14:paraId="61D457E3">
      <w:pPr>
        <w:jc w:val="both"/>
      </w:pPr>
    </w:p>
    <w:p w14:paraId="538F8DB5">
      <w:pPr>
        <w:jc w:val="both"/>
      </w:pPr>
      <w:r>
        <w:t>ДОПЪЛНИТЕЛНО СЪГЛАСИЕ ЗА НЕПЪЛНОЛЕТНИ КУРСИСТИ</w:t>
      </w:r>
      <w:r>
        <w:br w:type="textWrapping"/>
      </w:r>
      <w:r>
        <w:t>(Попълва се от родител/настойник, ако курсистът е под 18 години)</w:t>
      </w:r>
      <w:r>
        <w:br w:type="textWrapping"/>
      </w:r>
      <w:r>
        <w:br w:type="textWrapping"/>
      </w:r>
      <w:r>
        <w:t>Аз, долуподписаният/ата родител/настойник на:</w:t>
      </w:r>
      <w:r>
        <w:br w:type="textWrapping"/>
      </w:r>
      <w:r>
        <w:t>Име на детето: .........................................................</w:t>
      </w:r>
      <w:r>
        <w:br w:type="textWrapping"/>
      </w:r>
      <w:r>
        <w:t>ЕГН: .........................................................</w:t>
      </w:r>
      <w:r>
        <w:br w:type="textWrapping"/>
      </w:r>
      <w:r>
        <w:br w:type="textWrapping"/>
      </w:r>
      <w:r>
        <w:t>Декларирам, че съм запознат/а и давам съгласие личните данни на детето ми да бъдат събирани, обработвани и съхранявани за целите на участието му в езикови курсове и обучения, организирани от „Вавилон София“ ЕООД.</w:t>
      </w:r>
      <w:r>
        <w:br w:type="textWrapping"/>
      </w:r>
      <w:r>
        <w:br w:type="textWrapping"/>
      </w:r>
      <w:r>
        <w:t>Име и фамилия на родителя/настойника: .........................................................</w:t>
      </w:r>
      <w:r>
        <w:br w:type="textWrapping"/>
      </w:r>
      <w:r>
        <w:t>Телефон / e-mail: .........................................................</w:t>
      </w:r>
      <w:r>
        <w:br w:type="textWrapping"/>
      </w:r>
      <w:r>
        <w:t>Дата: ................. Подпис: .........................................................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C48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Maria Yordanova</cp:lastModifiedBy>
  <dcterms:modified xsi:type="dcterms:W3CDTF">2025-11-12T10:36:18Z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B73B85F267AE4321A2F6F30FF57EE0B2_12</vt:lpwstr>
  </property>
</Properties>
</file>